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4227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 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 Ислам Русланович,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№ 188105862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0822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002709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 И.Р.,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Гайчаев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Гайчаева И.Р.,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Гайчаева И.Р.,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1 ст. 20.25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188105862608226002709 от 26.02.2026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ст.12.36.1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</w:t>
      </w:r>
      <w:r>
        <w:rPr>
          <w:rFonts w:ascii="Times New Roman" w:eastAsia="Times New Roman" w:hAnsi="Times New Roman" w:cs="Times New Roman"/>
          <w:sz w:val="28"/>
          <w:szCs w:val="28"/>
        </w:rPr>
        <w:t>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Гайчаева И.Р.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влечет </w:t>
      </w:r>
      <w:r>
        <w:rPr>
          <w:rFonts w:ascii="Times New Roman" w:eastAsia="Times New Roman" w:hAnsi="Times New Roman" w:cs="Times New Roman"/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</w:t>
      </w:r>
      <w:r>
        <w:rPr>
          <w:rFonts w:ascii="Times New Roman" w:eastAsia="Times New Roman" w:hAnsi="Times New Roman" w:cs="Times New Roman"/>
          <w:sz w:val="28"/>
          <w:szCs w:val="28"/>
        </w:rPr>
        <w:t>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Гайчаева Ислама Руслановича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Гайчаеву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</w:t>
      </w:r>
      <w:r>
        <w:rPr>
          <w:rFonts w:ascii="Times New Roman" w:eastAsia="Times New Roman" w:hAnsi="Times New Roman" w:cs="Times New Roman"/>
          <w:sz w:val="28"/>
          <w:szCs w:val="28"/>
        </w:rPr>
        <w:t>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</w:t>
      </w:r>
      <w:r>
        <w:rPr>
          <w:rFonts w:ascii="Times New Roman" w:eastAsia="Times New Roman" w:hAnsi="Times New Roman" w:cs="Times New Roman"/>
          <w:sz w:val="28"/>
          <w:szCs w:val="28"/>
        </w:rPr>
        <w:t>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</w:t>
      </w:r>
      <w:r>
        <w:rPr>
          <w:rFonts w:ascii="Times New Roman" w:eastAsia="Times New Roman" w:hAnsi="Times New Roman" w:cs="Times New Roman"/>
          <w:sz w:val="28"/>
          <w:szCs w:val="28"/>
        </w:rPr>
        <w:t>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ч. 4 ст. 4.1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Кравцова </w:t>
      </w:r>
    </w:p>
    <w:p>
      <w:pPr>
        <w:widowControl w:val="0"/>
        <w:spacing w:before="0" w:after="0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18759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17">
    <w:name w:val="cat-UserDefined grp-33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26C28-CE91-4A92-AC6A-6C21A90B0CA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